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73" w:rsidRPr="006E2B51" w:rsidRDefault="00AE2B73" w:rsidP="00AE2B73">
      <w:pPr>
        <w:suppressAutoHyphens/>
        <w:spacing w:after="0" w:line="240" w:lineRule="auto"/>
        <w:jc w:val="right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                                                                                 </w:t>
      </w:r>
      <w:r w:rsidR="00500C5D" w:rsidRPr="006E2B51">
        <w:rPr>
          <w:rFonts w:ascii="Arial Narrow" w:eastAsia="Times New Roman" w:hAnsi="Arial Narrow" w:cs="Arial"/>
          <w:lang w:eastAsia="ar-SA"/>
        </w:rPr>
        <w:t xml:space="preserve">            </w:t>
      </w:r>
      <w:r w:rsidRPr="006E2B51">
        <w:rPr>
          <w:rFonts w:ascii="Arial Narrow" w:eastAsia="Times New Roman" w:hAnsi="Arial Narrow" w:cs="Arial"/>
          <w:lang w:eastAsia="ar-SA"/>
        </w:rPr>
        <w:t>Załącznik  nr 2 do SIWZ</w:t>
      </w:r>
    </w:p>
    <w:p w:rsidR="00AE2B73" w:rsidRPr="006E2B51" w:rsidRDefault="00AE2B73" w:rsidP="00AE2B73">
      <w:pPr>
        <w:suppressAutoHyphens/>
        <w:spacing w:after="0" w:line="240" w:lineRule="auto"/>
        <w:jc w:val="right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      </w:t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</w:t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 NE /EZP –</w:t>
      </w:r>
      <w:r w:rsidR="0050207B" w:rsidRPr="006E2B51">
        <w:rPr>
          <w:rFonts w:ascii="Arial Narrow" w:eastAsia="Times New Roman" w:hAnsi="Arial Narrow" w:cs="Arial"/>
          <w:lang w:eastAsia="ar-SA"/>
        </w:rPr>
        <w:t>III/4/2020</w:t>
      </w:r>
    </w:p>
    <w:p w:rsidR="00AE2B73" w:rsidRPr="006E2B51" w:rsidRDefault="00AE2B73" w:rsidP="00AE2B73">
      <w:pPr>
        <w:suppressAutoHyphens/>
        <w:spacing w:after="0" w:line="240" w:lineRule="auto"/>
        <w:jc w:val="right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</w:r>
      <w:r w:rsidRPr="006E2B51">
        <w:rPr>
          <w:rFonts w:ascii="Arial Narrow" w:eastAsia="Times New Roman" w:hAnsi="Arial Narrow" w:cs="Arial"/>
          <w:lang w:eastAsia="ar-SA"/>
        </w:rPr>
        <w:tab/>
        <w:t xml:space="preserve">   M.P.K.  Spółka  z  o. o.  we Włocławku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</w:p>
    <w:p w:rsidR="00AE2B73" w:rsidRPr="006E2B51" w:rsidRDefault="00AE2B73" w:rsidP="00AE2B73">
      <w:pPr>
        <w:tabs>
          <w:tab w:val="left" w:pos="720"/>
        </w:tabs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O F E R T A</w:t>
      </w:r>
    </w:p>
    <w:p w:rsidR="00AE2B73" w:rsidRPr="006E2B51" w:rsidRDefault="00AE2B73" w:rsidP="00AE2B73">
      <w:pPr>
        <w:tabs>
          <w:tab w:val="left" w:pos="1296"/>
        </w:tabs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 xml:space="preserve">NA  </w:t>
      </w:r>
      <w:r w:rsidR="00ED5C81" w:rsidRPr="006E2B51">
        <w:rPr>
          <w:rFonts w:ascii="Arial Narrow" w:eastAsia="Times New Roman" w:hAnsi="Arial Narrow" w:cs="Arial"/>
          <w:b/>
          <w:lang w:eastAsia="ar-SA"/>
        </w:rPr>
        <w:t>ZAKUP AUTOBUSU ZASILANEGO ENERGIĄ ELEKTRYCZNĄ</w:t>
      </w:r>
      <w:r w:rsidRPr="006E2B51">
        <w:rPr>
          <w:rFonts w:ascii="Arial Narrow" w:eastAsia="Times New Roman" w:hAnsi="Arial Narrow" w:cs="Arial"/>
          <w:b/>
          <w:lang w:eastAsia="ar-SA"/>
        </w:rPr>
        <w:t xml:space="preserve">  DLA</w:t>
      </w:r>
    </w:p>
    <w:p w:rsidR="00AE2B73" w:rsidRPr="006E2B51" w:rsidRDefault="00AE2B73" w:rsidP="00AE2B73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MIEJSKIEGO  PRZEDSIĘBIORSTWA  KOMUNIKACYJNEGO</w:t>
      </w:r>
    </w:p>
    <w:p w:rsidR="00AE2B73" w:rsidRPr="006E2B51" w:rsidRDefault="00AE2B73" w:rsidP="00AE2B73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SPÓŁKA  Z  O. O.  WE  WŁOCŁAWK</w:t>
      </w:r>
      <w:r w:rsidR="00D95D2C">
        <w:rPr>
          <w:rFonts w:ascii="Arial Narrow" w:eastAsia="Times New Roman" w:hAnsi="Arial Narrow" w:cs="Arial"/>
          <w:b/>
          <w:lang w:eastAsia="ar-SA"/>
        </w:rPr>
        <w:t>U W  ROKU 2020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składana</w:t>
      </w:r>
      <w:r w:rsidRPr="006E2B51">
        <w:rPr>
          <w:rFonts w:ascii="Arial Narrow" w:eastAsia="Times New Roman" w:hAnsi="Arial Narrow" w:cs="Arial"/>
          <w:b/>
          <w:lang w:eastAsia="ar-SA"/>
        </w:rPr>
        <w:t xml:space="preserve">  </w:t>
      </w:r>
      <w:r w:rsidRPr="006E2B51">
        <w:rPr>
          <w:rFonts w:ascii="Arial Narrow" w:eastAsia="Times New Roman" w:hAnsi="Arial Narrow" w:cs="Arial"/>
          <w:lang w:eastAsia="ar-SA"/>
        </w:rPr>
        <w:t>przez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3315" w:rsidRPr="006E2B51">
        <w:rPr>
          <w:rFonts w:ascii="Arial Narrow" w:eastAsia="Times New Roman" w:hAnsi="Arial Narrow" w:cs="Arial"/>
          <w:lang w:eastAsia="ar-SA"/>
        </w:rPr>
        <w:t>.....</w:t>
      </w:r>
      <w:r w:rsidR="009E7DF5" w:rsidRPr="006E2B51">
        <w:rPr>
          <w:rFonts w:ascii="Arial Narrow" w:eastAsia="Times New Roman" w:hAnsi="Arial Narrow" w:cs="Arial"/>
          <w:lang w:eastAsia="ar-SA"/>
        </w:rPr>
        <w:t>......................................................................................................................................................................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6E2B51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w związku z  prowadzonym  postępowaniem  o  udzielenie  zamówienia publicznego</w:t>
      </w:r>
      <w:r w:rsidR="00111024" w:rsidRPr="006E2B51">
        <w:rPr>
          <w:rFonts w:ascii="Arial Narrow" w:eastAsia="Times New Roman" w:hAnsi="Arial Narrow" w:cs="Arial"/>
          <w:b/>
          <w:lang w:eastAsia="ar-SA"/>
        </w:rPr>
        <w:t xml:space="preserve">   </w:t>
      </w:r>
      <w:r w:rsidRPr="006E2B51">
        <w:rPr>
          <w:rFonts w:ascii="Arial Narrow" w:eastAsia="Times New Roman" w:hAnsi="Arial Narrow" w:cs="Arial"/>
          <w:b/>
          <w:lang w:eastAsia="ar-SA"/>
        </w:rPr>
        <w:t>w  trybie</w:t>
      </w:r>
      <w:r w:rsidR="00AA5AB0" w:rsidRPr="006E2B51">
        <w:rPr>
          <w:rFonts w:ascii="Arial Narrow" w:eastAsia="Times New Roman" w:hAnsi="Arial Narrow" w:cs="Arial"/>
          <w:b/>
          <w:lang w:eastAsia="ar-SA"/>
        </w:rPr>
        <w:t xml:space="preserve">  przetargu  </w:t>
      </w:r>
      <w:r w:rsidR="00ED5C81" w:rsidRPr="006E2B51">
        <w:rPr>
          <w:rFonts w:ascii="Arial Narrow" w:eastAsia="Times New Roman" w:hAnsi="Arial Narrow" w:cs="Arial"/>
          <w:b/>
          <w:lang w:eastAsia="ar-SA"/>
        </w:rPr>
        <w:t>sektorowego</w:t>
      </w:r>
      <w:r w:rsidR="006E2B51">
        <w:rPr>
          <w:rFonts w:ascii="Arial Narrow" w:eastAsia="Times New Roman" w:hAnsi="Arial Narrow" w:cs="Arial"/>
          <w:b/>
          <w:lang w:eastAsia="ar-SA"/>
        </w:rPr>
        <w:t xml:space="preserve">.   </w:t>
      </w:r>
      <w:r w:rsidRPr="006E2B51">
        <w:rPr>
          <w:rFonts w:ascii="Arial Narrow" w:eastAsia="Times New Roman" w:hAnsi="Arial Narrow" w:cs="Arial"/>
          <w:b/>
          <w:lang w:eastAsia="ar-SA"/>
        </w:rPr>
        <w:t xml:space="preserve">Nr  zamówienia  publicznego  </w:t>
      </w:r>
      <w:r w:rsidRPr="006E2B51">
        <w:rPr>
          <w:rFonts w:ascii="Arial Narrow" w:eastAsia="Times New Roman" w:hAnsi="Arial Narrow" w:cs="Arial"/>
          <w:b/>
          <w:lang w:eastAsia="ar-SA"/>
        </w:rPr>
        <w:tab/>
        <w:t xml:space="preserve">    </w:t>
      </w:r>
      <w:r w:rsidRPr="006E2B51">
        <w:rPr>
          <w:rFonts w:ascii="Arial Narrow" w:eastAsia="Times New Roman" w:hAnsi="Arial Narrow" w:cs="Arial"/>
          <w:lang w:eastAsia="ar-SA"/>
        </w:rPr>
        <w:t xml:space="preserve">-        </w:t>
      </w:r>
      <w:r w:rsidR="003A0DEC" w:rsidRPr="006E2B51">
        <w:rPr>
          <w:rFonts w:ascii="Arial Narrow" w:eastAsia="Times New Roman" w:hAnsi="Arial Narrow" w:cs="Arial"/>
          <w:lang w:eastAsia="ar-SA"/>
        </w:rPr>
        <w:t xml:space="preserve">      </w:t>
      </w:r>
      <w:r w:rsidRPr="006E2B51">
        <w:rPr>
          <w:rFonts w:ascii="Arial Narrow" w:eastAsia="Times New Roman" w:hAnsi="Arial Narrow" w:cs="Arial"/>
          <w:lang w:eastAsia="ar-SA"/>
        </w:rPr>
        <w:t xml:space="preserve">   </w:t>
      </w:r>
      <w:r w:rsidR="009B0D2F">
        <w:rPr>
          <w:rFonts w:ascii="Arial Narrow" w:eastAsia="Times New Roman" w:hAnsi="Arial Narrow" w:cs="Arial"/>
          <w:lang w:eastAsia="ar-SA"/>
        </w:rPr>
        <w:t xml:space="preserve">    </w:t>
      </w:r>
      <w:r w:rsidRPr="006E2B51">
        <w:rPr>
          <w:rFonts w:ascii="Arial Narrow" w:eastAsia="Times New Roman" w:hAnsi="Arial Narrow" w:cs="Arial"/>
          <w:lang w:eastAsia="ar-SA"/>
        </w:rPr>
        <w:t xml:space="preserve">NE/EZP – </w:t>
      </w:r>
      <w:r w:rsidR="00ED5C81" w:rsidRPr="006E2B51">
        <w:rPr>
          <w:rFonts w:ascii="Arial Narrow" w:eastAsia="Times New Roman" w:hAnsi="Arial Narrow" w:cs="Arial"/>
          <w:lang w:eastAsia="ar-SA"/>
        </w:rPr>
        <w:t>III/4/2020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b/>
          <w:lang w:eastAsia="ar-SA"/>
        </w:rPr>
      </w:pPr>
    </w:p>
    <w:p w:rsidR="003A0DEC" w:rsidRPr="006E2B51" w:rsidRDefault="002176D4" w:rsidP="003A0DEC">
      <w:pPr>
        <w:suppressAutoHyphens/>
        <w:spacing w:before="240" w:after="0" w:line="240" w:lineRule="auto"/>
        <w:jc w:val="both"/>
        <w:rPr>
          <w:rFonts w:ascii="Arial Narrow" w:eastAsia="Times New Roman" w:hAnsi="Arial Narrow" w:cs="Arial"/>
          <w:b/>
          <w:bCs/>
          <w:lang w:eastAsia="ar-SA"/>
        </w:rPr>
      </w:pP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I. </w:t>
      </w:r>
      <w:r w:rsidR="00AE2B73" w:rsidRPr="006E2B51">
        <w:rPr>
          <w:rFonts w:ascii="Arial Narrow" w:eastAsia="Times New Roman" w:hAnsi="Arial Narrow" w:cs="Arial"/>
          <w:b/>
          <w:bCs/>
          <w:lang w:eastAsia="ar-SA"/>
        </w:rPr>
        <w:t>Przedmiot  oferty</w:t>
      </w:r>
      <w:r w:rsidR="00AE2B73" w:rsidRPr="006E2B51">
        <w:rPr>
          <w:rFonts w:ascii="Arial Narrow" w:eastAsia="Times New Roman" w:hAnsi="Arial Narrow" w:cs="Arial"/>
          <w:b/>
          <w:bCs/>
          <w:lang w:eastAsia="ar-SA"/>
        </w:rPr>
        <w:tab/>
        <w:t xml:space="preserve">                       </w:t>
      </w:r>
    </w:p>
    <w:p w:rsidR="00AE2B73" w:rsidRPr="006E2B51" w:rsidRDefault="003A0DEC" w:rsidP="003A0DEC">
      <w:pPr>
        <w:suppressAutoHyphens/>
        <w:spacing w:before="240" w:after="0" w:line="240" w:lineRule="auto"/>
        <w:jc w:val="both"/>
        <w:rPr>
          <w:rFonts w:ascii="Arial Narrow" w:eastAsia="Times New Roman" w:hAnsi="Arial Narrow" w:cs="Arial"/>
          <w:b/>
          <w:bCs/>
          <w:lang w:eastAsia="ar-SA"/>
        </w:rPr>
      </w:pP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                                                    </w:t>
      </w:r>
      <w:r w:rsidR="009B0D2F">
        <w:rPr>
          <w:rFonts w:ascii="Arial Narrow" w:eastAsia="Times New Roman" w:hAnsi="Arial Narrow" w:cs="Arial"/>
          <w:b/>
          <w:bCs/>
          <w:lang w:eastAsia="ar-SA"/>
        </w:rPr>
        <w:t xml:space="preserve">                           </w:t>
      </w: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    </w:t>
      </w:r>
      <w:r w:rsidR="00AE2B73" w:rsidRPr="006E2B51">
        <w:rPr>
          <w:rFonts w:ascii="Arial Narrow" w:eastAsia="Times New Roman" w:hAnsi="Arial Narrow" w:cs="Arial"/>
          <w:b/>
          <w:bCs/>
          <w:lang w:eastAsia="ar-SA"/>
        </w:rPr>
        <w:t xml:space="preserve">   </w:t>
      </w:r>
      <w:r w:rsidR="002176D4" w:rsidRPr="006E2B51">
        <w:rPr>
          <w:rFonts w:ascii="Arial Narrow" w:eastAsia="Times New Roman" w:hAnsi="Arial Narrow" w:cs="Arial"/>
          <w:b/>
          <w:bCs/>
          <w:lang w:eastAsia="ar-SA"/>
        </w:rPr>
        <w:t xml:space="preserve"> </w:t>
      </w:r>
      <w:r w:rsidR="00AE2B73" w:rsidRPr="006E2B51">
        <w:rPr>
          <w:rFonts w:ascii="Arial Narrow" w:eastAsia="Times New Roman" w:hAnsi="Arial Narrow" w:cs="Arial"/>
          <w:bCs/>
          <w:lang w:eastAsia="ar-SA"/>
        </w:rPr>
        <w:t xml:space="preserve">-  </w:t>
      </w: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       </w:t>
      </w:r>
      <w:r w:rsidR="002176D4" w:rsidRPr="006E2B51">
        <w:rPr>
          <w:rFonts w:ascii="Arial Narrow" w:eastAsia="Times New Roman" w:hAnsi="Arial Narrow" w:cs="Arial"/>
          <w:b/>
          <w:bCs/>
          <w:lang w:eastAsia="ar-SA"/>
        </w:rPr>
        <w:t xml:space="preserve">Zakup (dostawa) </w:t>
      </w:r>
      <w:r w:rsidR="00976728" w:rsidRPr="006E2B51">
        <w:rPr>
          <w:rFonts w:ascii="Arial Narrow" w:eastAsia="Times New Roman" w:hAnsi="Arial Narrow" w:cs="Arial"/>
          <w:b/>
          <w:bCs/>
          <w:lang w:eastAsia="ar-SA"/>
        </w:rPr>
        <w:t xml:space="preserve">używanego </w:t>
      </w:r>
      <w:r w:rsidR="002176D4" w:rsidRPr="006E2B51">
        <w:rPr>
          <w:rFonts w:ascii="Arial Narrow" w:eastAsia="Times New Roman" w:hAnsi="Arial Narrow" w:cs="Arial"/>
          <w:b/>
          <w:bCs/>
          <w:lang w:eastAsia="ar-SA"/>
        </w:rPr>
        <w:t xml:space="preserve">autobusu zasilanego </w:t>
      </w:r>
      <w:r w:rsidR="00976728">
        <w:rPr>
          <w:rFonts w:ascii="Arial Narrow" w:eastAsia="Times New Roman" w:hAnsi="Arial Narrow" w:cs="Arial"/>
          <w:b/>
          <w:bCs/>
          <w:lang w:eastAsia="ar-SA"/>
        </w:rPr>
        <w:t>energią elektryczną</w:t>
      </w:r>
      <w:r w:rsidRPr="006E2B51">
        <w:rPr>
          <w:rFonts w:ascii="Arial Narrow" w:eastAsia="Times New Roman" w:hAnsi="Arial Narrow" w:cs="Arial"/>
          <w:b/>
          <w:bCs/>
          <w:lang w:eastAsia="ar-SA"/>
        </w:rPr>
        <w:t xml:space="preserve"> oraz jednej mobilnej ładowarki.</w:t>
      </w:r>
    </w:p>
    <w:p w:rsidR="002176D4" w:rsidRPr="006E2B51" w:rsidRDefault="002176D4" w:rsidP="002176D4">
      <w:pPr>
        <w:suppressAutoHyphens/>
        <w:spacing w:before="240"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9C5FA8" w:rsidRPr="009C5FA8" w:rsidRDefault="00AE2B73" w:rsidP="009C5FA8">
      <w:pPr>
        <w:tabs>
          <w:tab w:val="left" w:pos="0"/>
        </w:tabs>
        <w:spacing w:after="0" w:line="237" w:lineRule="auto"/>
        <w:jc w:val="both"/>
        <w:rPr>
          <w:rFonts w:ascii="Arial Narrow" w:eastAsia="Arial Narrow" w:hAnsi="Arial Narrow" w:cs="Arial"/>
          <w:szCs w:val="20"/>
          <w:lang w:eastAsia="pl-PL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Cena  ofertowa</w:t>
      </w:r>
      <w:r w:rsidR="009C5FA8" w:rsidRPr="006E2B51">
        <w:rPr>
          <w:rFonts w:ascii="Arial Narrow" w:eastAsia="Times New Roman" w:hAnsi="Arial Narrow" w:cs="Arial"/>
          <w:b/>
          <w:lang w:eastAsia="ar-SA"/>
        </w:rPr>
        <w:t xml:space="preserve"> 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za realizację przedmiotu </w:t>
      </w:r>
      <w:r w:rsidR="00FB5DF3">
        <w:rPr>
          <w:rFonts w:ascii="Arial Narrow" w:eastAsia="Arial Narrow" w:hAnsi="Arial Narrow" w:cs="Arial"/>
          <w:szCs w:val="20"/>
          <w:lang w:eastAsia="pl-PL"/>
        </w:rPr>
        <w:t>zamówienia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 opiewa na kwotę </w:t>
      </w:r>
      <w:r w:rsidR="009C5FA8" w:rsidRPr="009C5FA8">
        <w:rPr>
          <w:rFonts w:ascii="Arial Narrow" w:eastAsia="Arial Narrow" w:hAnsi="Arial Narrow" w:cs="Arial"/>
          <w:b/>
          <w:szCs w:val="20"/>
          <w:lang w:eastAsia="pl-PL"/>
        </w:rPr>
        <w:t>……………….. złotych netto,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 co po doliczeniu 23% podatku VAT daje kwotę </w:t>
      </w:r>
      <w:r w:rsidR="009C5FA8" w:rsidRPr="009C5FA8">
        <w:rPr>
          <w:rFonts w:ascii="Arial Narrow" w:eastAsia="Arial Narrow" w:hAnsi="Arial Narrow" w:cs="Arial"/>
          <w:b/>
          <w:szCs w:val="20"/>
          <w:lang w:eastAsia="pl-PL"/>
        </w:rPr>
        <w:t>……………….. złotych brutto</w:t>
      </w:r>
      <w:r w:rsidR="009C5FA8" w:rsidRPr="009C5FA8">
        <w:rPr>
          <w:rFonts w:ascii="Arial Narrow" w:eastAsia="Arial Narrow" w:hAnsi="Arial Narrow" w:cs="Arial"/>
          <w:szCs w:val="20"/>
          <w:lang w:eastAsia="pl-PL"/>
        </w:rPr>
        <w:t xml:space="preserve"> (słownie: ………………………………).</w:t>
      </w:r>
    </w:p>
    <w:p w:rsidR="00CE56A1" w:rsidRDefault="00AE2B73" w:rsidP="00FB5DF3">
      <w:pPr>
        <w:tabs>
          <w:tab w:val="left" w:pos="424"/>
        </w:tabs>
        <w:spacing w:after="0" w:line="0" w:lineRule="atLeast"/>
        <w:ind w:left="424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         </w:t>
      </w:r>
    </w:p>
    <w:p w:rsidR="00FB5DF3" w:rsidRPr="009C5FA8" w:rsidRDefault="00AE2B73" w:rsidP="00CE56A1">
      <w:pPr>
        <w:tabs>
          <w:tab w:val="left" w:pos="424"/>
        </w:tabs>
        <w:spacing w:after="0" w:line="0" w:lineRule="atLeast"/>
        <w:rPr>
          <w:rFonts w:ascii="Arial Narrow" w:eastAsia="Arial Narrow" w:hAnsi="Arial Narrow" w:cs="Arial"/>
          <w:szCs w:val="20"/>
          <w:lang w:eastAsia="pl-PL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</w:t>
      </w:r>
      <w:r w:rsidR="00FB5DF3" w:rsidRPr="009C5FA8">
        <w:rPr>
          <w:rFonts w:ascii="Arial Narrow" w:eastAsia="Arial Narrow" w:hAnsi="Arial Narrow" w:cs="Arial"/>
          <w:szCs w:val="20"/>
          <w:lang w:eastAsia="pl-PL"/>
        </w:rPr>
        <w:t xml:space="preserve">Na </w:t>
      </w:r>
      <w:r w:rsidR="00FB5DF3">
        <w:rPr>
          <w:rFonts w:ascii="Arial Narrow" w:eastAsia="Arial Narrow" w:hAnsi="Arial Narrow" w:cs="Arial"/>
          <w:szCs w:val="20"/>
          <w:lang w:eastAsia="pl-PL"/>
        </w:rPr>
        <w:t>cenę</w:t>
      </w:r>
      <w:r w:rsidR="00F053D5">
        <w:rPr>
          <w:rFonts w:ascii="Arial Narrow" w:eastAsia="Arial Narrow" w:hAnsi="Arial Narrow" w:cs="Arial"/>
          <w:szCs w:val="20"/>
          <w:lang w:eastAsia="pl-PL"/>
        </w:rPr>
        <w:t xml:space="preserve"> ofertową </w:t>
      </w:r>
      <w:r w:rsidR="00FB5DF3" w:rsidRPr="009C5FA8">
        <w:rPr>
          <w:rFonts w:ascii="Arial Narrow" w:eastAsia="Arial Narrow" w:hAnsi="Arial Narrow" w:cs="Arial"/>
          <w:szCs w:val="20"/>
          <w:lang w:eastAsia="pl-PL"/>
        </w:rPr>
        <w:t xml:space="preserve"> składa się:</w:t>
      </w:r>
    </w:p>
    <w:p w:rsidR="00FB5DF3" w:rsidRPr="009C5FA8" w:rsidRDefault="00FB5DF3" w:rsidP="00FB5DF3">
      <w:pPr>
        <w:spacing w:after="0" w:line="1" w:lineRule="exact"/>
        <w:rPr>
          <w:rFonts w:ascii="Arial Narrow" w:eastAsia="Arial Narrow" w:hAnsi="Arial Narrow" w:cs="Arial"/>
          <w:szCs w:val="20"/>
          <w:lang w:eastAsia="pl-PL"/>
        </w:rPr>
      </w:pPr>
    </w:p>
    <w:p w:rsidR="00FB5DF3" w:rsidRPr="009C5FA8" w:rsidRDefault="00FB5DF3" w:rsidP="00FB5DF3">
      <w:pPr>
        <w:spacing w:after="0" w:line="0" w:lineRule="atLeast"/>
        <w:rPr>
          <w:rFonts w:ascii="Arial Narrow" w:eastAsia="Arial Narrow" w:hAnsi="Arial Narrow" w:cs="Arial"/>
          <w:b/>
          <w:szCs w:val="20"/>
          <w:lang w:eastAsia="pl-PL"/>
        </w:rPr>
      </w:pPr>
    </w:p>
    <w:p w:rsidR="00AA5AB0" w:rsidRPr="006E2B51" w:rsidRDefault="00AA5AB0" w:rsidP="00CC2CFD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6E2B51">
        <w:rPr>
          <w:rFonts w:ascii="Arial Narrow" w:eastAsia="Times New Roman" w:hAnsi="Arial Narrow" w:cs="Arial"/>
          <w:i/>
          <w:lang w:eastAsia="ar-SA"/>
        </w:rPr>
        <w:t xml:space="preserve">-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cena jednostkowa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(1 szt.) autobusu klasy …………………………….. wynosi:</w:t>
      </w:r>
    </w:p>
    <w:p w:rsidR="00CC2CFD" w:rsidRPr="006E2B51" w:rsidRDefault="00AA5AB0" w:rsidP="00CF3315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6E2B51">
        <w:rPr>
          <w:rFonts w:ascii="Arial Narrow" w:eastAsia="Times New Roman" w:hAnsi="Arial Narrow" w:cs="Arial"/>
          <w:i/>
          <w:lang w:eastAsia="ar-SA"/>
        </w:rPr>
        <w:t xml:space="preserve">………………………….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zł netto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słownie: ………………………………………………………..</w:t>
      </w:r>
    </w:p>
    <w:p w:rsidR="00B96A5E" w:rsidRPr="006E2B51" w:rsidRDefault="00B96A5E" w:rsidP="00B96A5E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- 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cena jednostkowa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(1 szt.) autobusu klasy ……</w:t>
      </w:r>
      <w:r w:rsidR="00647B37" w:rsidRPr="006E2B51">
        <w:rPr>
          <w:rFonts w:ascii="Arial Narrow" w:eastAsia="Times New Roman" w:hAnsi="Arial Narrow" w:cs="Arial"/>
          <w:i/>
          <w:lang w:eastAsia="ar-SA"/>
        </w:rPr>
        <w:t>……………………….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wynosi:    </w:t>
      </w:r>
    </w:p>
    <w:p w:rsidR="00B96A5E" w:rsidRPr="006E2B51" w:rsidRDefault="00B96A5E" w:rsidP="00B96A5E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i/>
          <w:lang w:eastAsia="ar-SA"/>
        </w:rPr>
        <w:t xml:space="preserve">   ………………………………….................................</w:t>
      </w:r>
      <w:r w:rsidR="00647B37" w:rsidRPr="006E2B51">
        <w:rPr>
          <w:rFonts w:ascii="Arial Narrow" w:eastAsia="Times New Roman" w:hAnsi="Arial Narrow" w:cs="Arial"/>
          <w:i/>
          <w:lang w:eastAsia="ar-SA"/>
        </w:rPr>
        <w:t>.</w:t>
      </w:r>
      <w:r w:rsidRPr="006E2B51">
        <w:rPr>
          <w:rFonts w:ascii="Arial Narrow" w:eastAsia="Times New Roman" w:hAnsi="Arial Narrow" w:cs="Arial"/>
          <w:i/>
          <w:lang w:eastAsia="ar-SA"/>
        </w:rPr>
        <w:t xml:space="preserve">  </w:t>
      </w:r>
      <w:r w:rsidRPr="006E2B51">
        <w:rPr>
          <w:rFonts w:ascii="Arial Narrow" w:eastAsia="Times New Roman" w:hAnsi="Arial Narrow" w:cs="Arial"/>
          <w:i/>
          <w:u w:val="single"/>
          <w:lang w:eastAsia="ar-SA"/>
        </w:rPr>
        <w:t>zł brutto</w:t>
      </w:r>
      <w:r w:rsidRPr="006E2B51">
        <w:rPr>
          <w:rFonts w:ascii="Arial Narrow" w:eastAsia="Times New Roman" w:hAnsi="Arial Narrow" w:cs="Arial"/>
          <w:lang w:eastAsia="ar-SA"/>
        </w:rPr>
        <w:t xml:space="preserve"> (z podatkiem  VAT)</w:t>
      </w:r>
    </w:p>
    <w:p w:rsidR="00B96A5E" w:rsidRPr="006E2B51" w:rsidRDefault="00B96A5E" w:rsidP="00B96A5E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słownie: .............................................................................................................................</w:t>
      </w:r>
    </w:p>
    <w:p w:rsidR="00B96A5E" w:rsidRPr="006E2B51" w:rsidRDefault="00B96A5E" w:rsidP="00CF3315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…………………………………………………………………………………………………….</w:t>
      </w:r>
      <w:r w:rsidR="00647B37" w:rsidRPr="006E2B51">
        <w:rPr>
          <w:rFonts w:ascii="Arial Narrow" w:eastAsia="Times New Roman" w:hAnsi="Arial Narrow" w:cs="Arial"/>
          <w:lang w:eastAsia="ar-SA"/>
        </w:rPr>
        <w:t>.</w:t>
      </w:r>
    </w:p>
    <w:p w:rsidR="009C5FA8" w:rsidRPr="009C5FA8" w:rsidRDefault="009C5FA8" w:rsidP="009C5FA8">
      <w:pPr>
        <w:spacing w:after="0" w:line="1" w:lineRule="exact"/>
        <w:rPr>
          <w:rFonts w:ascii="Arial Narrow" w:eastAsia="Arial Narrow" w:hAnsi="Arial Narrow" w:cs="Arial"/>
          <w:szCs w:val="20"/>
          <w:lang w:eastAsia="pl-PL"/>
        </w:rPr>
      </w:pPr>
    </w:p>
    <w:p w:rsidR="00CE56A1" w:rsidRPr="00CE56A1" w:rsidRDefault="00CE56A1" w:rsidP="00CE56A1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lang w:eastAsia="ar-SA"/>
        </w:rPr>
        <w:t xml:space="preserve">- </w:t>
      </w:r>
      <w:r w:rsidRPr="00CE56A1">
        <w:rPr>
          <w:rFonts w:ascii="Arial Narrow" w:eastAsia="Times New Roman" w:hAnsi="Arial Narrow" w:cs="Arial"/>
          <w:lang w:eastAsia="ar-SA"/>
        </w:rPr>
        <w:t>cena dostawy jednej ładowarki mobilnej, która opiewa na kwotę</w:t>
      </w:r>
    </w:p>
    <w:p w:rsidR="00CE56A1" w:rsidRPr="00CE56A1" w:rsidRDefault="00CE56A1" w:rsidP="00CE56A1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CE56A1" w:rsidRPr="00CE56A1" w:rsidRDefault="00CE56A1" w:rsidP="00CE56A1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CE56A1">
        <w:rPr>
          <w:rFonts w:ascii="Arial Narrow" w:eastAsia="Times New Roman" w:hAnsi="Arial Narrow" w:cs="Arial"/>
          <w:b/>
          <w:lang w:eastAsia="ar-SA"/>
        </w:rPr>
        <w:t xml:space="preserve">……………….. złotych netto, </w:t>
      </w:r>
      <w:r w:rsidRPr="00CE56A1">
        <w:rPr>
          <w:rFonts w:ascii="Arial Narrow" w:eastAsia="Times New Roman" w:hAnsi="Arial Narrow" w:cs="Arial"/>
          <w:lang w:eastAsia="ar-SA"/>
        </w:rPr>
        <w:t>co po doliczeniu 23% podatku VAT daje kwotę</w:t>
      </w:r>
      <w:r w:rsidRPr="00CE56A1">
        <w:rPr>
          <w:rFonts w:ascii="Arial Narrow" w:eastAsia="Times New Roman" w:hAnsi="Arial Narrow" w:cs="Arial"/>
          <w:b/>
          <w:lang w:eastAsia="ar-SA"/>
        </w:rPr>
        <w:t xml:space="preserve"> ……………….. złotych brutto</w:t>
      </w:r>
    </w:p>
    <w:p w:rsidR="00B96A5E" w:rsidRPr="006E2B51" w:rsidRDefault="00B96A5E" w:rsidP="00E82547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CC2CFD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Jednocześnie oświadczam, że jako Wykonawca</w:t>
      </w:r>
      <w:r w:rsidRPr="006E2B51">
        <w:rPr>
          <w:rFonts w:ascii="Arial Narrow" w:eastAsia="Times New Roman" w:hAnsi="Arial Narrow" w:cs="Arial"/>
          <w:lang w:eastAsia="ar-SA"/>
        </w:rPr>
        <w:t xml:space="preserve"> ...............................................</w:t>
      </w:r>
      <w:r w:rsidR="000742BF" w:rsidRPr="006E2B51">
        <w:rPr>
          <w:rFonts w:ascii="Arial Narrow" w:eastAsia="Times New Roman" w:hAnsi="Arial Narrow" w:cs="Arial"/>
          <w:lang w:eastAsia="ar-SA"/>
        </w:rPr>
        <w:t>......</w:t>
      </w:r>
      <w:r w:rsidR="00C5022E" w:rsidRPr="006E2B51">
        <w:rPr>
          <w:rFonts w:ascii="Arial Narrow" w:eastAsia="Times New Roman" w:hAnsi="Arial Narrow" w:cs="Arial"/>
          <w:lang w:eastAsia="ar-SA"/>
        </w:rPr>
        <w:t>.</w:t>
      </w:r>
    </w:p>
    <w:p w:rsidR="00AE2B73" w:rsidRPr="006E2B51" w:rsidRDefault="000742BF" w:rsidP="00CC2CFD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......................................................................................................................................</w:t>
      </w:r>
      <w:r w:rsidR="00C5022E" w:rsidRPr="006E2B51">
        <w:rPr>
          <w:rFonts w:ascii="Arial Narrow" w:eastAsia="Times New Roman" w:hAnsi="Arial Narrow" w:cs="Arial"/>
          <w:lang w:eastAsia="ar-SA"/>
        </w:rPr>
        <w:t>..</w:t>
      </w:r>
    </w:p>
    <w:p w:rsidR="00AE2B73" w:rsidRPr="006E2B51" w:rsidRDefault="00AE2B73" w:rsidP="000136E5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/ nazwa  firmy  lub  osoby /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Składając  niniejszą  ofertę  w  przedmiotowej  sprawie  oświadczam,  że: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-         przyjmuję wszystkie warunki zawarte w SIWZ sporządzonej przez Zamawiającego;</w:t>
      </w:r>
    </w:p>
    <w:p w:rsidR="00E64170" w:rsidRPr="00E64170" w:rsidRDefault="00E64170" w:rsidP="00E64170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>
        <w:rPr>
          <w:rFonts w:ascii="Arial Narrow" w:eastAsia="Times New Roman" w:hAnsi="Arial Narrow" w:cs="Arial"/>
          <w:b/>
          <w:lang w:eastAsia="ar-SA"/>
        </w:rPr>
        <w:lastRenderedPageBreak/>
        <w:t xml:space="preserve">-      </w:t>
      </w:r>
      <w:r w:rsidRPr="00E64170">
        <w:rPr>
          <w:rFonts w:ascii="Arial Narrow" w:eastAsia="Times New Roman" w:hAnsi="Arial Narrow" w:cs="Arial"/>
          <w:lang w:eastAsia="ar-SA"/>
        </w:rPr>
        <w:t xml:space="preserve"> zapoznaliśmy się z postanowieniami umowy, która stanowi </w:t>
      </w:r>
      <w:r>
        <w:rPr>
          <w:rFonts w:ascii="Arial Narrow" w:eastAsia="Times New Roman" w:hAnsi="Arial Narrow" w:cs="Arial"/>
          <w:lang w:eastAsia="ar-SA"/>
        </w:rPr>
        <w:t>załącznik nr 9</w:t>
      </w:r>
      <w:r w:rsidRPr="00E64170">
        <w:rPr>
          <w:rFonts w:ascii="Arial Narrow" w:eastAsia="Times New Roman" w:hAnsi="Arial Narrow" w:cs="Arial"/>
          <w:lang w:eastAsia="ar-SA"/>
        </w:rPr>
        <w:t xml:space="preserve"> do Specyfikacji Istotnych Warunków Zamówienia. Nie wnosimy do jej treści zastrzeżeń. Zobowiązujemy się, w przypadku wybrania naszej oferty, do wniesienia zabezpieczenia należytego wykonania umowy w określonej w SIWZ wysokości tj. …………………………………. (słownie: ………………………………………….…………………………………………………………………………………… )</w:t>
      </w:r>
    </w:p>
    <w:p w:rsidR="00E64170" w:rsidRPr="00E64170" w:rsidRDefault="00E64170" w:rsidP="00E64170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E64170">
        <w:rPr>
          <w:rFonts w:ascii="Arial Narrow" w:eastAsia="Times New Roman" w:hAnsi="Arial Narrow" w:cs="Arial"/>
          <w:lang w:eastAsia="ar-SA"/>
        </w:rPr>
        <w:t xml:space="preserve">w formie …………………………………………………………… przed terminem zawarcia umowy oraz do </w:t>
      </w:r>
      <w:bookmarkStart w:id="0" w:name="_GoBack"/>
      <w:bookmarkEnd w:id="0"/>
      <w:r w:rsidRPr="00E64170">
        <w:rPr>
          <w:rFonts w:ascii="Arial Narrow" w:eastAsia="Times New Roman" w:hAnsi="Arial Narrow" w:cs="Arial"/>
          <w:lang w:eastAsia="ar-SA"/>
        </w:rPr>
        <w:t>podpisania  umowy na warunkach określonych we wzorze umowy, w miejscu i terminie określonym przez Zamawiającego.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>Nazwa firmy Wykonawcy</w:t>
      </w:r>
      <w:r w:rsidRPr="006E2B51">
        <w:rPr>
          <w:rFonts w:ascii="Arial Narrow" w:eastAsia="Times New Roman" w:hAnsi="Arial Narrow" w:cs="Arial"/>
          <w:lang w:eastAsia="ar-SA"/>
        </w:rPr>
        <w:t>.........................................................</w:t>
      </w:r>
      <w:r w:rsidR="006403D0" w:rsidRPr="006E2B51">
        <w:rPr>
          <w:rFonts w:ascii="Arial Narrow" w:eastAsia="Times New Roman" w:hAnsi="Arial Narrow" w:cs="Arial"/>
          <w:lang w:eastAsia="ar-SA"/>
        </w:rPr>
        <w:t>.........................................</w:t>
      </w:r>
    </w:p>
    <w:p w:rsidR="006403D0" w:rsidRPr="006E2B51" w:rsidRDefault="006403D0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……………………………………………………………………………………………………….</w:t>
      </w:r>
    </w:p>
    <w:p w:rsidR="006403D0" w:rsidRPr="006E2B51" w:rsidRDefault="006403D0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……………………………………………………………………………………………………….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b/>
          <w:lang w:eastAsia="ar-SA"/>
        </w:rPr>
        <w:t xml:space="preserve">Nazwa producenta autobusu </w:t>
      </w:r>
      <w:r w:rsidRPr="006E2B51">
        <w:rPr>
          <w:rFonts w:ascii="Arial Narrow" w:eastAsia="Times New Roman" w:hAnsi="Arial Narrow" w:cs="Arial"/>
          <w:lang w:eastAsia="ar-SA"/>
        </w:rPr>
        <w:t>....................................................................................................................</w:t>
      </w:r>
      <w:r w:rsidR="000742BF" w:rsidRPr="006E2B51">
        <w:rPr>
          <w:rFonts w:ascii="Arial Narrow" w:eastAsia="Times New Roman" w:hAnsi="Arial Narrow" w:cs="Arial"/>
          <w:lang w:eastAsia="ar-SA"/>
        </w:rPr>
        <w:t>..........................</w:t>
      </w:r>
    </w:p>
    <w:p w:rsidR="00AE2B73" w:rsidRPr="006E2B51" w:rsidRDefault="00AE2B73" w:rsidP="00AE2B73">
      <w:pPr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p w:rsidR="00AE2B73" w:rsidRPr="006E2B51" w:rsidRDefault="009B0D2F" w:rsidP="00CA631C">
      <w:p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>
        <w:rPr>
          <w:rFonts w:ascii="Arial Narrow" w:eastAsia="Times New Roman" w:hAnsi="Arial Narrow" w:cs="Arial"/>
          <w:b/>
          <w:lang w:eastAsia="ar-SA"/>
        </w:rPr>
        <w:t>I</w:t>
      </w:r>
      <w:r w:rsidR="00AE2B73" w:rsidRPr="006E2B51">
        <w:rPr>
          <w:rFonts w:ascii="Arial Narrow" w:eastAsia="Times New Roman" w:hAnsi="Arial Narrow" w:cs="Arial"/>
          <w:b/>
          <w:lang w:eastAsia="ar-SA"/>
        </w:rPr>
        <w:t>I.</w:t>
      </w:r>
      <w:r w:rsidR="00E269A7" w:rsidRPr="006E2B51">
        <w:rPr>
          <w:rFonts w:ascii="Arial Narrow" w:eastAsia="Times New Roman" w:hAnsi="Arial Narrow" w:cs="Arial"/>
          <w:b/>
          <w:lang w:eastAsia="ar-SA"/>
        </w:rPr>
        <w:tab/>
      </w:r>
      <w:r w:rsidR="00AE2B73" w:rsidRPr="006E2B51">
        <w:rPr>
          <w:rFonts w:ascii="Arial Narrow" w:eastAsia="Times New Roman" w:hAnsi="Arial Narrow" w:cs="Arial"/>
          <w:b/>
          <w:lang w:eastAsia="ar-SA"/>
        </w:rPr>
        <w:t>ZOBOWIĄZANIA  WYKONAWCY</w:t>
      </w:r>
    </w:p>
    <w:p w:rsidR="005822A4" w:rsidRPr="006E2B51" w:rsidRDefault="005822A4" w:rsidP="00CA631C">
      <w:p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:rsidR="005822A4" w:rsidRPr="006E2B51" w:rsidRDefault="005822A4" w:rsidP="00CA631C">
      <w:p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:rsidR="005822A4" w:rsidRPr="006E2B51" w:rsidRDefault="005822A4" w:rsidP="005822A4">
      <w:pPr>
        <w:pStyle w:val="Akapitzlist"/>
        <w:numPr>
          <w:ilvl w:val="0"/>
          <w:numId w:val="7"/>
        </w:numPr>
        <w:tabs>
          <w:tab w:val="left" w:pos="1152"/>
        </w:tabs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Wykonawca udziela Zamawiającemu gwarancji:</w:t>
      </w:r>
    </w:p>
    <w:p w:rsidR="000E13E9" w:rsidRPr="000E13E9" w:rsidRDefault="000E13E9" w:rsidP="000E13E9">
      <w:pPr>
        <w:spacing w:after="0" w:line="11" w:lineRule="exact"/>
        <w:rPr>
          <w:rFonts w:ascii="Arial Narrow" w:eastAsia="Arial Narrow" w:hAnsi="Arial Narrow" w:cs="Arial"/>
          <w:sz w:val="21"/>
          <w:szCs w:val="20"/>
          <w:lang w:eastAsia="pl-PL"/>
        </w:rPr>
      </w:pPr>
    </w:p>
    <w:p w:rsidR="00734993" w:rsidRPr="003977DC" w:rsidRDefault="00734993" w:rsidP="00734993">
      <w:pPr>
        <w:numPr>
          <w:ilvl w:val="1"/>
          <w:numId w:val="4"/>
        </w:numPr>
        <w:tabs>
          <w:tab w:val="left" w:pos="844"/>
        </w:tabs>
        <w:spacing w:after="0" w:line="239" w:lineRule="auto"/>
        <w:ind w:right="20" w:hanging="1710"/>
        <w:rPr>
          <w:rFonts w:ascii="Arial Narrow" w:eastAsia="Arial Narrow" w:hAnsi="Arial Narrow" w:cs="Arial"/>
          <w:b/>
          <w:szCs w:val="20"/>
          <w:lang w:eastAsia="pl-PL"/>
        </w:rPr>
      </w:pPr>
      <w:r w:rsidRPr="00734993">
        <w:rPr>
          <w:rFonts w:ascii="Arial Narrow" w:eastAsia="Arial Narrow" w:hAnsi="Arial Narrow" w:cs="Arial"/>
          <w:szCs w:val="20"/>
          <w:lang w:eastAsia="pl-PL"/>
        </w:rPr>
        <w:t xml:space="preserve">na całość autobusu na okres </w:t>
      </w:r>
      <w:r w:rsidRPr="003977DC">
        <w:rPr>
          <w:rFonts w:ascii="Arial Narrow" w:eastAsia="Arial Narrow" w:hAnsi="Arial Narrow" w:cs="Arial"/>
          <w:b/>
          <w:szCs w:val="20"/>
          <w:lang w:eastAsia="pl-PL"/>
        </w:rPr>
        <w:t>6 miesięcy,</w:t>
      </w:r>
    </w:p>
    <w:p w:rsidR="000E13E9" w:rsidRPr="000E13E9" w:rsidRDefault="000E13E9" w:rsidP="000E13E9">
      <w:pPr>
        <w:numPr>
          <w:ilvl w:val="1"/>
          <w:numId w:val="4"/>
        </w:numPr>
        <w:tabs>
          <w:tab w:val="clear" w:pos="2136"/>
          <w:tab w:val="left" w:pos="844"/>
        </w:tabs>
        <w:spacing w:after="0" w:line="239" w:lineRule="auto"/>
        <w:ind w:left="844" w:right="20" w:hanging="416"/>
        <w:rPr>
          <w:rFonts w:ascii="Arial Narrow" w:eastAsia="Arial Narrow" w:hAnsi="Arial Narrow" w:cs="Arial"/>
          <w:szCs w:val="20"/>
          <w:lang w:eastAsia="pl-PL"/>
        </w:rPr>
      </w:pPr>
      <w:r w:rsidRPr="000E13E9">
        <w:rPr>
          <w:rFonts w:ascii="Arial Narrow" w:eastAsia="Arial Narrow" w:hAnsi="Arial Narrow" w:cs="Arial"/>
          <w:szCs w:val="20"/>
          <w:lang w:eastAsia="pl-PL"/>
        </w:rPr>
        <w:t xml:space="preserve">na możliwość zakupu wszystkich części zamiennych do autobusu: jego konstrukcji zespołów, podzespołów, urządzeń etc. na okres </w:t>
      </w:r>
      <w:r w:rsidRPr="006E2B51">
        <w:rPr>
          <w:rFonts w:ascii="Arial Narrow" w:eastAsia="Arial Narrow" w:hAnsi="Arial Narrow" w:cs="Arial"/>
          <w:b/>
          <w:szCs w:val="20"/>
          <w:lang w:eastAsia="pl-PL"/>
        </w:rPr>
        <w:t>10</w:t>
      </w:r>
      <w:r w:rsidR="00734993">
        <w:rPr>
          <w:rFonts w:ascii="Arial Narrow" w:eastAsia="Arial Narrow" w:hAnsi="Arial Narrow" w:cs="Arial"/>
          <w:b/>
          <w:szCs w:val="20"/>
          <w:lang w:eastAsia="pl-PL"/>
        </w:rPr>
        <w:t xml:space="preserve"> lat,</w:t>
      </w:r>
    </w:p>
    <w:p w:rsidR="000E13E9" w:rsidRPr="000E13E9" w:rsidRDefault="000E13E9" w:rsidP="00734993">
      <w:pPr>
        <w:numPr>
          <w:ilvl w:val="1"/>
          <w:numId w:val="4"/>
        </w:numPr>
        <w:tabs>
          <w:tab w:val="clear" w:pos="2136"/>
          <w:tab w:val="left" w:pos="844"/>
        </w:tabs>
        <w:spacing w:after="0" w:line="0" w:lineRule="atLeast"/>
        <w:ind w:left="844" w:hanging="416"/>
        <w:jc w:val="both"/>
        <w:rPr>
          <w:rFonts w:ascii="Arial Narrow" w:eastAsia="Arial Narrow" w:hAnsi="Arial Narrow" w:cs="Arial"/>
          <w:szCs w:val="20"/>
          <w:lang w:eastAsia="pl-PL"/>
        </w:rPr>
      </w:pPr>
      <w:r w:rsidRPr="000E13E9">
        <w:rPr>
          <w:rFonts w:ascii="Arial Narrow" w:eastAsia="Arial Narrow" w:hAnsi="Arial Narrow" w:cs="Arial"/>
          <w:szCs w:val="20"/>
          <w:lang w:eastAsia="pl-PL"/>
        </w:rPr>
        <w:t xml:space="preserve">na magazyny energii elektrycznej na okres </w:t>
      </w:r>
      <w:r w:rsidRPr="003977DC">
        <w:rPr>
          <w:rFonts w:ascii="Arial Narrow" w:eastAsia="Arial Narrow" w:hAnsi="Arial Narrow" w:cs="Arial"/>
          <w:b/>
          <w:szCs w:val="20"/>
          <w:lang w:eastAsia="pl-PL"/>
        </w:rPr>
        <w:t>60 miesięcy</w:t>
      </w:r>
      <w:r w:rsidRPr="000E13E9">
        <w:rPr>
          <w:rFonts w:ascii="Arial Narrow" w:eastAsia="Arial Narrow" w:hAnsi="Arial Narrow" w:cs="Arial"/>
          <w:szCs w:val="20"/>
          <w:lang w:eastAsia="pl-PL"/>
        </w:rPr>
        <w:t xml:space="preserve">,  </w:t>
      </w:r>
      <w:r w:rsidR="00590DB2" w:rsidRPr="006E2B51">
        <w:rPr>
          <w:rFonts w:ascii="Arial Narrow" w:eastAsia="Arial Narrow" w:hAnsi="Arial Narrow" w:cs="Arial"/>
          <w:szCs w:val="20"/>
          <w:lang w:eastAsia="pl-PL"/>
        </w:rPr>
        <w:t>przy czym minimalna ilość cykli ładowania nie mniej niż 2500 bez spadku pojemności magazynu energii nie większego niż 20 %, przy rocznym przebiegu max 50.000 km.</w:t>
      </w:r>
    </w:p>
    <w:p w:rsidR="005822A4" w:rsidRPr="006E2B51" w:rsidRDefault="005822A4" w:rsidP="005822A4">
      <w:pPr>
        <w:pStyle w:val="Akapitzlist"/>
        <w:tabs>
          <w:tab w:val="left" w:pos="1152"/>
        </w:tabs>
        <w:suppressAutoHyphens/>
        <w:spacing w:after="0" w:line="240" w:lineRule="auto"/>
        <w:ind w:left="360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C64B28" w:rsidP="00CA631C">
      <w:pPr>
        <w:suppressAutoHyphens/>
        <w:spacing w:after="0" w:line="240" w:lineRule="auto"/>
        <w:ind w:left="426" w:hanging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2</w:t>
      </w:r>
      <w:r w:rsidR="00642958" w:rsidRPr="006E2B51">
        <w:rPr>
          <w:rFonts w:ascii="Arial Narrow" w:eastAsia="Times New Roman" w:hAnsi="Arial Narrow" w:cs="Arial"/>
          <w:lang w:eastAsia="ar-SA"/>
        </w:rPr>
        <w:t xml:space="preserve">.  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Wykonawca wraz z autobusem  przekaże  Zamawiającemu pełną dokumentację     </w:t>
      </w:r>
      <w:proofErr w:type="spellStart"/>
      <w:r w:rsidR="00AE2B73" w:rsidRPr="006E2B51">
        <w:rPr>
          <w:rFonts w:ascii="Arial Narrow" w:eastAsia="Times New Roman" w:hAnsi="Arial Narrow" w:cs="Arial"/>
          <w:lang w:eastAsia="ar-SA"/>
        </w:rPr>
        <w:t>techniczno</w:t>
      </w:r>
      <w:proofErr w:type="spellEnd"/>
      <w:r w:rsidR="00AE2B73" w:rsidRPr="006E2B51">
        <w:rPr>
          <w:rFonts w:ascii="Arial Narrow" w:eastAsia="Times New Roman" w:hAnsi="Arial Narrow" w:cs="Arial"/>
          <w:lang w:eastAsia="ar-SA"/>
        </w:rPr>
        <w:t xml:space="preserve"> – eksploatacyjną przedmiotowych</w:t>
      </w:r>
      <w:r w:rsidR="001B44FE" w:rsidRPr="006E2B51">
        <w:rPr>
          <w:rFonts w:ascii="Arial Narrow" w:eastAsia="Times New Roman" w:hAnsi="Arial Narrow" w:cs="Arial"/>
          <w:lang w:eastAsia="ar-SA"/>
        </w:rPr>
        <w:t xml:space="preserve"> autobusów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 w języku polskim w tym co najmniej:</w:t>
      </w:r>
    </w:p>
    <w:p w:rsidR="00AE2B73" w:rsidRPr="006E2B51" w:rsidRDefault="00AE2B73" w:rsidP="001B44FE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a)</w:t>
      </w:r>
      <w:r w:rsidRPr="006E2B51">
        <w:rPr>
          <w:rFonts w:ascii="Arial Narrow" w:eastAsia="Times New Roman" w:hAnsi="Arial Narrow" w:cs="Arial"/>
          <w:lang w:eastAsia="ar-SA"/>
        </w:rPr>
        <w:tab/>
      </w:r>
      <w:r w:rsidR="001B44FE" w:rsidRPr="006E2B51">
        <w:rPr>
          <w:rFonts w:ascii="Arial Narrow" w:eastAsia="Times New Roman" w:hAnsi="Arial Narrow" w:cs="Arial"/>
          <w:lang w:eastAsia="ar-SA"/>
        </w:rPr>
        <w:t xml:space="preserve"> </w:t>
      </w:r>
      <w:r w:rsidR="00642958" w:rsidRPr="006E2B51">
        <w:rPr>
          <w:rFonts w:ascii="Arial Narrow" w:eastAsia="Times New Roman" w:hAnsi="Arial Narrow" w:cs="Arial"/>
          <w:lang w:eastAsia="ar-SA"/>
        </w:rPr>
        <w:t>instrukcję</w:t>
      </w:r>
      <w:r w:rsidRPr="006E2B51">
        <w:rPr>
          <w:rFonts w:ascii="Arial Narrow" w:eastAsia="Times New Roman" w:hAnsi="Arial Narrow" w:cs="Arial"/>
          <w:lang w:eastAsia="ar-SA"/>
        </w:rPr>
        <w:t xml:space="preserve"> obsługi</w:t>
      </w:r>
    </w:p>
    <w:p w:rsidR="00AE2B73" w:rsidRPr="006E2B51" w:rsidRDefault="00C64B28" w:rsidP="001B44FE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b</w:t>
      </w:r>
      <w:r w:rsidR="00AE2B73" w:rsidRPr="006E2B51">
        <w:rPr>
          <w:rFonts w:ascii="Arial Narrow" w:eastAsia="Times New Roman" w:hAnsi="Arial Narrow" w:cs="Arial"/>
          <w:lang w:eastAsia="ar-SA"/>
        </w:rPr>
        <w:t>)</w:t>
      </w:r>
      <w:r w:rsidR="00AE2B73" w:rsidRPr="006E2B51">
        <w:rPr>
          <w:rFonts w:ascii="Arial Narrow" w:eastAsia="Times New Roman" w:hAnsi="Arial Narrow" w:cs="Arial"/>
          <w:lang w:eastAsia="ar-SA"/>
        </w:rPr>
        <w:tab/>
        <w:t>świadectwo homologacji</w:t>
      </w:r>
    </w:p>
    <w:p w:rsidR="008346F0" w:rsidRPr="006E2B51" w:rsidRDefault="00642958" w:rsidP="008346F0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d)</w:t>
      </w:r>
      <w:r w:rsidRPr="006E2B51">
        <w:rPr>
          <w:rFonts w:ascii="Arial Narrow" w:eastAsia="Times New Roman" w:hAnsi="Arial Narrow" w:cs="Arial"/>
          <w:lang w:eastAsia="ar-SA"/>
        </w:rPr>
        <w:tab/>
        <w:t>instrukcję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 naprawy  podwozia  i  nad</w:t>
      </w:r>
      <w:r w:rsidR="008346F0" w:rsidRPr="006E2B51">
        <w:rPr>
          <w:rFonts w:ascii="Arial Narrow" w:eastAsia="Times New Roman" w:hAnsi="Arial Narrow" w:cs="Arial"/>
          <w:lang w:eastAsia="ar-SA"/>
        </w:rPr>
        <w:t xml:space="preserve">wozia  autobusu ( w wersji papierowej           </w:t>
      </w:r>
    </w:p>
    <w:p w:rsidR="00AE2B73" w:rsidRPr="006E2B51" w:rsidRDefault="008346F0" w:rsidP="008346F0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 </w:t>
      </w:r>
      <w:r w:rsidR="00F16A06" w:rsidRPr="006E2B51">
        <w:rPr>
          <w:rFonts w:ascii="Arial Narrow" w:eastAsia="Times New Roman" w:hAnsi="Arial Narrow" w:cs="Arial"/>
          <w:lang w:eastAsia="ar-SA"/>
        </w:rPr>
        <w:t>1 komplet</w:t>
      </w:r>
      <w:r w:rsidRPr="006E2B51">
        <w:rPr>
          <w:rFonts w:ascii="Arial Narrow" w:eastAsia="Times New Roman" w:hAnsi="Arial Narrow" w:cs="Arial"/>
          <w:lang w:eastAsia="ar-SA"/>
        </w:rPr>
        <w:t xml:space="preserve"> i na CD 1 komplet </w:t>
      </w:r>
      <w:r w:rsidR="00734993">
        <w:rPr>
          <w:rFonts w:ascii="Arial Narrow" w:eastAsia="Times New Roman" w:hAnsi="Arial Narrow" w:cs="Arial"/>
          <w:lang w:eastAsia="ar-SA"/>
        </w:rPr>
        <w:t xml:space="preserve">bądź na </w:t>
      </w:r>
      <w:proofErr w:type="spellStart"/>
      <w:r w:rsidR="00734993">
        <w:rPr>
          <w:rFonts w:ascii="Arial Narrow" w:eastAsia="Times New Roman" w:hAnsi="Arial Narrow" w:cs="Arial"/>
          <w:lang w:eastAsia="ar-SA"/>
        </w:rPr>
        <w:t>pen</w:t>
      </w:r>
      <w:proofErr w:type="spellEnd"/>
      <w:r w:rsidR="00734993">
        <w:rPr>
          <w:rFonts w:ascii="Arial Narrow" w:eastAsia="Times New Roman" w:hAnsi="Arial Narrow" w:cs="Arial"/>
          <w:lang w:eastAsia="ar-SA"/>
        </w:rPr>
        <w:t xml:space="preserve">- </w:t>
      </w:r>
      <w:proofErr w:type="spellStart"/>
      <w:r w:rsidR="00734993">
        <w:rPr>
          <w:rFonts w:ascii="Arial Narrow" w:eastAsia="Times New Roman" w:hAnsi="Arial Narrow" w:cs="Arial"/>
          <w:lang w:eastAsia="ar-SA"/>
        </w:rPr>
        <w:t>drive</w:t>
      </w:r>
      <w:proofErr w:type="spellEnd"/>
      <w:r w:rsidRPr="006E2B51">
        <w:rPr>
          <w:rFonts w:ascii="Arial Narrow" w:eastAsia="Times New Roman" w:hAnsi="Arial Narrow" w:cs="Arial"/>
          <w:lang w:eastAsia="ar-SA"/>
        </w:rPr>
        <w:t>)</w:t>
      </w:r>
    </w:p>
    <w:p w:rsidR="00AE2B73" w:rsidRPr="006E2B51" w:rsidRDefault="00642958" w:rsidP="001B44FE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e)</w:t>
      </w:r>
      <w:r w:rsidRPr="006E2B51">
        <w:rPr>
          <w:rFonts w:ascii="Arial Narrow" w:eastAsia="Times New Roman" w:hAnsi="Arial Narrow" w:cs="Arial"/>
          <w:lang w:eastAsia="ar-SA"/>
        </w:rPr>
        <w:tab/>
        <w:t>instrukcję</w:t>
      </w:r>
      <w:r w:rsidR="00AE2B73" w:rsidRPr="006E2B51">
        <w:rPr>
          <w:rFonts w:ascii="Arial Narrow" w:eastAsia="Times New Roman" w:hAnsi="Arial Narrow" w:cs="Arial"/>
          <w:lang w:eastAsia="ar-SA"/>
        </w:rPr>
        <w:t xml:space="preserve">  naprawy  zespołów  i  podzespołów  zamontowanych w  autobusie                                     </w:t>
      </w:r>
    </w:p>
    <w:p w:rsidR="00AE2B73" w:rsidRPr="006E2B51" w:rsidRDefault="00AE2B73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   </w:t>
      </w:r>
      <w:r w:rsidR="008346F0" w:rsidRPr="006E2B51">
        <w:rPr>
          <w:rFonts w:ascii="Arial Narrow" w:eastAsia="Times New Roman" w:hAnsi="Arial Narrow" w:cs="Arial"/>
          <w:lang w:eastAsia="ar-SA"/>
        </w:rPr>
        <w:t xml:space="preserve">        </w:t>
      </w:r>
      <w:r w:rsidR="006E2B51" w:rsidRPr="006E2B51">
        <w:rPr>
          <w:rFonts w:ascii="Arial Narrow" w:eastAsia="Times New Roman" w:hAnsi="Arial Narrow" w:cs="Arial"/>
          <w:lang w:eastAsia="ar-SA"/>
        </w:rPr>
        <w:t>( w wersji papierowej 1 komplet</w:t>
      </w:r>
      <w:r w:rsidR="008346F0" w:rsidRPr="006E2B51">
        <w:rPr>
          <w:rFonts w:ascii="Arial Narrow" w:eastAsia="Times New Roman" w:hAnsi="Arial Narrow" w:cs="Arial"/>
          <w:lang w:eastAsia="ar-SA"/>
        </w:rPr>
        <w:t xml:space="preserve"> i 1 komplet</w:t>
      </w:r>
      <w:r w:rsidR="00734993">
        <w:rPr>
          <w:rFonts w:ascii="Arial Narrow" w:eastAsia="Times New Roman" w:hAnsi="Arial Narrow" w:cs="Arial"/>
          <w:lang w:eastAsia="ar-SA"/>
        </w:rPr>
        <w:t xml:space="preserve"> </w:t>
      </w:r>
      <w:r w:rsidR="006F0A5E" w:rsidRPr="006E2B51">
        <w:rPr>
          <w:rFonts w:ascii="Arial Narrow" w:eastAsia="Times New Roman" w:hAnsi="Arial Narrow" w:cs="Arial"/>
          <w:lang w:eastAsia="ar-SA"/>
        </w:rPr>
        <w:t xml:space="preserve">na CD </w:t>
      </w:r>
      <w:r w:rsidR="00734993">
        <w:rPr>
          <w:rFonts w:ascii="Arial Narrow" w:eastAsia="Times New Roman" w:hAnsi="Arial Narrow" w:cs="Arial"/>
          <w:lang w:eastAsia="ar-SA"/>
        </w:rPr>
        <w:t xml:space="preserve">bądź na </w:t>
      </w:r>
      <w:proofErr w:type="spellStart"/>
      <w:r w:rsidR="00734993">
        <w:rPr>
          <w:rFonts w:ascii="Arial Narrow" w:eastAsia="Times New Roman" w:hAnsi="Arial Narrow" w:cs="Arial"/>
          <w:lang w:eastAsia="ar-SA"/>
        </w:rPr>
        <w:t>pen-drive</w:t>
      </w:r>
      <w:proofErr w:type="spellEnd"/>
      <w:r w:rsidR="008346F0" w:rsidRPr="006E2B51">
        <w:rPr>
          <w:rFonts w:ascii="Arial Narrow" w:eastAsia="Times New Roman" w:hAnsi="Arial Narrow" w:cs="Arial"/>
          <w:lang w:eastAsia="ar-SA"/>
        </w:rPr>
        <w:t>)</w:t>
      </w:r>
    </w:p>
    <w:p w:rsidR="00DE1C73" w:rsidRPr="006E2B51" w:rsidRDefault="00642958" w:rsidP="00DE1C73">
      <w:pPr>
        <w:suppressAutoHyphens/>
        <w:spacing w:after="0" w:line="240" w:lineRule="auto"/>
        <w:ind w:firstLine="426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 xml:space="preserve">f) </w:t>
      </w:r>
      <w:r w:rsidR="00AE2B73" w:rsidRPr="006E2B51">
        <w:rPr>
          <w:rFonts w:ascii="Arial Narrow" w:eastAsia="Times New Roman" w:hAnsi="Arial Narrow" w:cs="Arial"/>
          <w:lang w:eastAsia="ar-SA"/>
        </w:rPr>
        <w:t>aktualne  katalogi części zamiennych  występujących  w  autobusie</w:t>
      </w:r>
      <w:r w:rsidR="006F0A5E">
        <w:rPr>
          <w:rFonts w:ascii="Arial Narrow" w:eastAsia="Times New Roman" w:hAnsi="Arial Narrow" w:cs="Arial"/>
          <w:lang w:eastAsia="ar-SA"/>
        </w:rPr>
        <w:t xml:space="preserve"> (</w:t>
      </w:r>
      <w:r w:rsidR="00DE1C73" w:rsidRPr="006E2B51">
        <w:rPr>
          <w:rFonts w:ascii="Arial Narrow" w:eastAsia="Times New Roman" w:hAnsi="Arial Narrow" w:cs="Arial"/>
          <w:lang w:eastAsia="ar-SA"/>
        </w:rPr>
        <w:t xml:space="preserve">w wersji    </w:t>
      </w:r>
    </w:p>
    <w:p w:rsidR="00DE1C73" w:rsidRPr="006E2B51" w:rsidRDefault="006E2B51" w:rsidP="00DE1C73">
      <w:pPr>
        <w:suppressAutoHyphens/>
        <w:spacing w:after="0" w:line="240" w:lineRule="auto"/>
        <w:ind w:left="426" w:firstLine="180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papierowej 1 komplet</w:t>
      </w:r>
      <w:r w:rsidR="00DE1C73" w:rsidRPr="006E2B51">
        <w:rPr>
          <w:rFonts w:ascii="Arial Narrow" w:eastAsia="Times New Roman" w:hAnsi="Arial Narrow" w:cs="Arial"/>
          <w:lang w:eastAsia="ar-SA"/>
        </w:rPr>
        <w:t xml:space="preserve"> i </w:t>
      </w:r>
      <w:r w:rsidR="006F0A5E" w:rsidRPr="006E2B51">
        <w:rPr>
          <w:rFonts w:ascii="Arial Narrow" w:eastAsia="Times New Roman" w:hAnsi="Arial Narrow" w:cs="Arial"/>
          <w:lang w:eastAsia="ar-SA"/>
        </w:rPr>
        <w:t xml:space="preserve">1 komplet </w:t>
      </w:r>
      <w:r w:rsidR="00DE1C73" w:rsidRPr="006E2B51">
        <w:rPr>
          <w:rFonts w:ascii="Arial Narrow" w:eastAsia="Times New Roman" w:hAnsi="Arial Narrow" w:cs="Arial"/>
          <w:lang w:eastAsia="ar-SA"/>
        </w:rPr>
        <w:t>na CD</w:t>
      </w:r>
      <w:r w:rsidR="003E20D1">
        <w:rPr>
          <w:rFonts w:ascii="Arial Narrow" w:eastAsia="Times New Roman" w:hAnsi="Arial Narrow" w:cs="Arial"/>
          <w:lang w:eastAsia="ar-SA"/>
        </w:rPr>
        <w:t xml:space="preserve"> bądź</w:t>
      </w:r>
      <w:r w:rsidR="006F0A5E">
        <w:rPr>
          <w:rFonts w:ascii="Arial Narrow" w:eastAsia="Times New Roman" w:hAnsi="Arial Narrow" w:cs="Arial"/>
          <w:lang w:eastAsia="ar-SA"/>
        </w:rPr>
        <w:t xml:space="preserve"> na</w:t>
      </w:r>
      <w:r w:rsidR="003E20D1">
        <w:rPr>
          <w:rFonts w:ascii="Arial Narrow" w:eastAsia="Times New Roman" w:hAnsi="Arial Narrow" w:cs="Arial"/>
          <w:lang w:eastAsia="ar-SA"/>
        </w:rPr>
        <w:t xml:space="preserve"> </w:t>
      </w:r>
      <w:proofErr w:type="spellStart"/>
      <w:r w:rsidR="003E20D1">
        <w:rPr>
          <w:rFonts w:ascii="Arial Narrow" w:eastAsia="Times New Roman" w:hAnsi="Arial Narrow" w:cs="Arial"/>
          <w:lang w:eastAsia="ar-SA"/>
        </w:rPr>
        <w:t>pen</w:t>
      </w:r>
      <w:proofErr w:type="spellEnd"/>
      <w:r w:rsidR="003E20D1">
        <w:rPr>
          <w:rFonts w:ascii="Arial Narrow" w:eastAsia="Times New Roman" w:hAnsi="Arial Narrow" w:cs="Arial"/>
          <w:lang w:eastAsia="ar-SA"/>
        </w:rPr>
        <w:t xml:space="preserve"> -</w:t>
      </w:r>
      <w:proofErr w:type="spellStart"/>
      <w:r w:rsidR="003E20D1">
        <w:rPr>
          <w:rFonts w:ascii="Arial Narrow" w:eastAsia="Times New Roman" w:hAnsi="Arial Narrow" w:cs="Arial"/>
          <w:lang w:eastAsia="ar-SA"/>
        </w:rPr>
        <w:t>drive</w:t>
      </w:r>
      <w:proofErr w:type="spellEnd"/>
      <w:r w:rsidR="00DE1C73" w:rsidRPr="006E2B51">
        <w:rPr>
          <w:rFonts w:ascii="Arial Narrow" w:eastAsia="Times New Roman" w:hAnsi="Arial Narrow" w:cs="Arial"/>
          <w:lang w:eastAsia="ar-SA"/>
        </w:rPr>
        <w:t xml:space="preserve">) oraz zapewni ich bieżące     </w:t>
      </w:r>
    </w:p>
    <w:p w:rsidR="008963BD" w:rsidRPr="006E2B51" w:rsidRDefault="00DE1C73" w:rsidP="006E2B51">
      <w:pPr>
        <w:suppressAutoHyphens/>
        <w:spacing w:after="0" w:line="240" w:lineRule="auto"/>
        <w:ind w:left="426" w:firstLine="180"/>
        <w:jc w:val="both"/>
        <w:rPr>
          <w:rFonts w:ascii="Arial Narrow" w:eastAsia="Times New Roman" w:hAnsi="Arial Narrow" w:cs="Arial"/>
          <w:lang w:eastAsia="ar-SA"/>
        </w:rPr>
      </w:pPr>
      <w:r w:rsidRPr="006E2B51">
        <w:rPr>
          <w:rFonts w:ascii="Arial Narrow" w:eastAsia="Times New Roman" w:hAnsi="Arial Narrow" w:cs="Arial"/>
          <w:lang w:eastAsia="ar-SA"/>
        </w:rPr>
        <w:t>aktualizowanie</w:t>
      </w:r>
      <w:r w:rsidR="00DE44FB" w:rsidRPr="006E2B51">
        <w:rPr>
          <w:rFonts w:ascii="Arial Narrow" w:eastAsia="Times New Roman" w:hAnsi="Arial Narrow" w:cs="Arial"/>
          <w:lang w:eastAsia="ar-SA"/>
        </w:rPr>
        <w:t>.</w:t>
      </w:r>
    </w:p>
    <w:p w:rsidR="006E2B51" w:rsidRPr="006E2B51" w:rsidRDefault="006E2B51" w:rsidP="006E2B51">
      <w:pPr>
        <w:suppressAutoHyphens/>
        <w:spacing w:after="0" w:line="240" w:lineRule="auto"/>
        <w:ind w:left="426" w:firstLine="180"/>
        <w:jc w:val="both"/>
        <w:rPr>
          <w:rFonts w:ascii="Arial Narrow" w:eastAsia="Times New Roman" w:hAnsi="Arial Narrow" w:cs="Arial"/>
          <w:lang w:eastAsia="ar-SA"/>
        </w:rPr>
      </w:pPr>
    </w:p>
    <w:p w:rsidR="00AE2B73" w:rsidRPr="006E2B51" w:rsidRDefault="00AE2B73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642958" w:rsidRPr="006E2B51" w:rsidRDefault="00642958" w:rsidP="00CA631C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1208D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41208D">
        <w:rPr>
          <w:rFonts w:ascii="Arial" w:eastAsia="Calibri" w:hAnsi="Arial" w:cs="Arial"/>
          <w:i/>
          <w:sz w:val="16"/>
          <w:szCs w:val="16"/>
        </w:rPr>
        <w:t>(miejscowość),</w:t>
      </w:r>
      <w:r w:rsidRPr="0041208D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41208D">
        <w:rPr>
          <w:rFonts w:ascii="Arial" w:eastAsia="Calibri" w:hAnsi="Arial" w:cs="Arial"/>
          <w:sz w:val="21"/>
          <w:szCs w:val="21"/>
        </w:rPr>
        <w:t>dnia …………………. r.</w:t>
      </w:r>
      <w:r w:rsidRPr="0041208D">
        <w:rPr>
          <w:rFonts w:ascii="Arial" w:eastAsia="Calibri" w:hAnsi="Arial" w:cs="Arial"/>
          <w:sz w:val="20"/>
          <w:szCs w:val="20"/>
        </w:rPr>
        <w:t xml:space="preserve"> </w:t>
      </w: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41208D" w:rsidRPr="0041208D" w:rsidRDefault="0041208D" w:rsidP="0041208D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</w:r>
      <w:r w:rsidRPr="0041208D">
        <w:rPr>
          <w:rFonts w:ascii="Arial" w:eastAsia="Calibri" w:hAnsi="Arial" w:cs="Arial"/>
          <w:sz w:val="20"/>
          <w:szCs w:val="20"/>
        </w:rPr>
        <w:tab/>
        <w:t>…………………………………………</w:t>
      </w:r>
    </w:p>
    <w:p w:rsidR="0041208D" w:rsidRPr="0041208D" w:rsidRDefault="0041208D" w:rsidP="0041208D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  <w:r w:rsidRPr="0041208D">
        <w:rPr>
          <w:rFonts w:ascii="Arial" w:eastAsia="Calibri" w:hAnsi="Arial" w:cs="Arial"/>
          <w:i/>
          <w:sz w:val="16"/>
          <w:szCs w:val="16"/>
        </w:rPr>
        <w:t>(podpis)</w:t>
      </w:r>
    </w:p>
    <w:p w:rsidR="00174EEA" w:rsidRPr="006E2B51" w:rsidRDefault="00174EEA" w:rsidP="00896DA1">
      <w:pPr>
        <w:suppressAutoHyphens/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sectPr w:rsidR="00174EEA" w:rsidRPr="006E2B51" w:rsidSect="002115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455" w:rsidRDefault="00D12455" w:rsidP="00AE2B73">
      <w:pPr>
        <w:spacing w:after="0" w:line="240" w:lineRule="auto"/>
      </w:pPr>
      <w:r>
        <w:separator/>
      </w:r>
    </w:p>
  </w:endnote>
  <w:endnote w:type="continuationSeparator" w:id="0">
    <w:p w:rsidR="00D12455" w:rsidRDefault="00D12455" w:rsidP="00AE2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4884"/>
      <w:docPartObj>
        <w:docPartGallery w:val="Page Numbers (Bottom of Page)"/>
        <w:docPartUnique/>
      </w:docPartObj>
    </w:sdtPr>
    <w:sdtEndPr/>
    <w:sdtContent>
      <w:p w:rsidR="008E4803" w:rsidRDefault="005179A5">
        <w:pPr>
          <w:pStyle w:val="Stopka"/>
          <w:jc w:val="center"/>
        </w:pPr>
        <w:r>
          <w:fldChar w:fldCharType="begin"/>
        </w:r>
        <w:r w:rsidR="00603E3D">
          <w:instrText xml:space="preserve"> PAGE   \* MERGEFORMAT </w:instrText>
        </w:r>
        <w:r>
          <w:fldChar w:fldCharType="separate"/>
        </w:r>
        <w:r w:rsidR="00C87A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4803" w:rsidRDefault="008E48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455" w:rsidRDefault="00D12455" w:rsidP="00AE2B73">
      <w:pPr>
        <w:spacing w:after="0" w:line="240" w:lineRule="auto"/>
      </w:pPr>
      <w:r>
        <w:separator/>
      </w:r>
    </w:p>
  </w:footnote>
  <w:footnote w:type="continuationSeparator" w:id="0">
    <w:p w:rsidR="00D12455" w:rsidRDefault="00D12455" w:rsidP="00AE2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73" w:rsidRPr="00AE2B73" w:rsidRDefault="00AE2B73">
    <w:pPr>
      <w:pStyle w:val="Nagwek"/>
      <w:rPr>
        <w:rFonts w:ascii="Arial" w:hAnsi="Arial" w:cs="Arial"/>
        <w:sz w:val="24"/>
        <w:szCs w:val="24"/>
      </w:rPr>
    </w:pPr>
    <w:r w:rsidRPr="00AE2B73">
      <w:rPr>
        <w:rFonts w:ascii="Arial" w:hAnsi="Arial" w:cs="Arial"/>
        <w:sz w:val="24"/>
        <w:szCs w:val="24"/>
      </w:rPr>
      <w:t xml:space="preserve">NE/EZP/ - </w:t>
    </w:r>
    <w:r w:rsidR="005C0598">
      <w:rPr>
        <w:rFonts w:ascii="Arial" w:hAnsi="Arial" w:cs="Arial"/>
        <w:sz w:val="24"/>
        <w:szCs w:val="24"/>
      </w:rPr>
      <w:t>III/4/2020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7C72944C"/>
    <w:name w:val="WW8Num5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720"/>
      </w:pPr>
      <w:rPr>
        <w:rFonts w:ascii="Arial Narrow" w:eastAsia="Calibri" w:hAnsi="Arial Narrow" w:cs="Arial Narrow"/>
      </w:rPr>
    </w:lvl>
    <w:lvl w:ilvl="1">
      <w:start w:val="1"/>
      <w:numFmt w:val="lowerLetter"/>
      <w:lvlText w:val="%2)"/>
      <w:lvlJc w:val="left"/>
      <w:pPr>
        <w:tabs>
          <w:tab w:val="num" w:pos="2145"/>
        </w:tabs>
        <w:ind w:left="2145" w:hanging="720"/>
      </w:pPr>
      <w:rPr>
        <w:rFonts w:ascii="Arial Narrow" w:eastAsia="Times New Roman" w:hAnsi="Arial Narrow" w:cs="Arial Narrow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65"/>
        </w:tabs>
        <w:ind w:left="2865" w:hanging="720"/>
      </w:pPr>
    </w:lvl>
    <w:lvl w:ilvl="3">
      <w:start w:val="1"/>
      <w:numFmt w:val="decimal"/>
      <w:lvlText w:val="%1.%2.%3.%4."/>
      <w:lvlJc w:val="left"/>
      <w:pPr>
        <w:tabs>
          <w:tab w:val="num" w:pos="3945"/>
        </w:tabs>
        <w:ind w:left="3945" w:hanging="1080"/>
      </w:pPr>
    </w:lvl>
    <w:lvl w:ilvl="4">
      <w:start w:val="1"/>
      <w:numFmt w:val="decimal"/>
      <w:lvlText w:val="%1.%2.%3.%4.%5."/>
      <w:lvlJc w:val="left"/>
      <w:pPr>
        <w:tabs>
          <w:tab w:val="num" w:pos="4665"/>
        </w:tabs>
        <w:ind w:left="4665" w:hanging="1080"/>
      </w:pPr>
    </w:lvl>
    <w:lvl w:ilvl="5">
      <w:start w:val="1"/>
      <w:numFmt w:val="decimal"/>
      <w:lvlText w:val="%1.%2.%3.%4.%5.%6."/>
      <w:lvlJc w:val="left"/>
      <w:pPr>
        <w:tabs>
          <w:tab w:val="num" w:pos="5745"/>
        </w:tabs>
        <w:ind w:left="57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465"/>
        </w:tabs>
        <w:ind w:left="646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545"/>
        </w:tabs>
        <w:ind w:left="75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265"/>
        </w:tabs>
        <w:ind w:left="8265" w:hanging="1800"/>
      </w:pPr>
    </w:lvl>
  </w:abstractNum>
  <w:abstractNum w:abstractNumId="1" w15:restartNumberingAfterBreak="0">
    <w:nsid w:val="00000006"/>
    <w:multiLevelType w:val="multilevel"/>
    <w:tmpl w:val="8D6AA9B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0000008"/>
    <w:multiLevelType w:val="hybridMultilevel"/>
    <w:tmpl w:val="436C6124"/>
    <w:lvl w:ilvl="0" w:tplc="FFFFFFFF"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)"/>
      <w:lvlJc w:val="left"/>
      <w:pPr>
        <w:ind w:left="0" w:firstLine="0"/>
      </w:pPr>
    </w:lvl>
    <w:lvl w:ilvl="2" w:tplc="FFFFFFFF">
      <w:start w:val="1"/>
      <w:numFmt w:val="bullet"/>
      <w:lvlText w:val="§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9"/>
    <w:multiLevelType w:val="multilevel"/>
    <w:tmpl w:val="12C69B7C"/>
    <w:name w:val="WW8Num9"/>
    <w:lvl w:ilvl="0">
      <w:start w:val="1"/>
      <w:numFmt w:val="lowerLetter"/>
      <w:lvlText w:val="%1)"/>
      <w:lvlJc w:val="left"/>
      <w:pPr>
        <w:tabs>
          <w:tab w:val="num" w:pos="1098"/>
        </w:tabs>
        <w:ind w:left="1098" w:hanging="390"/>
      </w:pPr>
    </w:lvl>
    <w:lvl w:ilvl="1">
      <w:start w:val="3"/>
      <w:numFmt w:val="decimal"/>
      <w:lvlText w:val="%1.%2."/>
      <w:lvlJc w:val="left"/>
      <w:pPr>
        <w:tabs>
          <w:tab w:val="num" w:pos="2853"/>
        </w:tabs>
        <w:ind w:left="2853" w:hanging="720"/>
      </w:pPr>
    </w:lvl>
    <w:lvl w:ilvl="2">
      <w:start w:val="1"/>
      <w:numFmt w:val="decimal"/>
      <w:lvlText w:val="%1.%2.%3."/>
      <w:lvlJc w:val="left"/>
      <w:pPr>
        <w:tabs>
          <w:tab w:val="num" w:pos="4278"/>
        </w:tabs>
        <w:ind w:left="4278" w:hanging="720"/>
      </w:pPr>
    </w:lvl>
    <w:lvl w:ilvl="3">
      <w:start w:val="1"/>
      <w:numFmt w:val="decimal"/>
      <w:lvlText w:val="%1.%2.%3.%4."/>
      <w:lvlJc w:val="left"/>
      <w:pPr>
        <w:tabs>
          <w:tab w:val="num" w:pos="6063"/>
        </w:tabs>
        <w:ind w:left="6063" w:hanging="1080"/>
      </w:pPr>
    </w:lvl>
    <w:lvl w:ilvl="4">
      <w:start w:val="1"/>
      <w:numFmt w:val="decimal"/>
      <w:lvlText w:val="%1.%2.%3.%4.%5."/>
      <w:lvlJc w:val="left"/>
      <w:pPr>
        <w:tabs>
          <w:tab w:val="num" w:pos="7488"/>
        </w:tabs>
        <w:ind w:left="7488" w:hanging="1080"/>
      </w:pPr>
    </w:lvl>
    <w:lvl w:ilvl="5">
      <w:start w:val="1"/>
      <w:numFmt w:val="decimal"/>
      <w:lvlText w:val="%1.%2.%3.%4.%5.%6."/>
      <w:lvlJc w:val="left"/>
      <w:pPr>
        <w:tabs>
          <w:tab w:val="num" w:pos="9273"/>
        </w:tabs>
        <w:ind w:left="927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698"/>
        </w:tabs>
        <w:ind w:left="106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2483"/>
        </w:tabs>
        <w:ind w:left="124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908"/>
        </w:tabs>
        <w:ind w:left="13908" w:hanging="1800"/>
      </w:pPr>
    </w:lvl>
  </w:abstractNum>
  <w:abstractNum w:abstractNumId="4" w15:restartNumberingAfterBreak="0">
    <w:nsid w:val="0000000A"/>
    <w:multiLevelType w:val="multilevel"/>
    <w:tmpl w:val="C804CB7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2"/>
        </w:tabs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z w:val="28"/>
        <w:szCs w:val="28"/>
      </w:rPr>
    </w:lvl>
  </w:abstractNum>
  <w:abstractNum w:abstractNumId="6" w15:restartNumberingAfterBreak="0">
    <w:nsid w:val="0000000C"/>
    <w:multiLevelType w:val="multilevel"/>
    <w:tmpl w:val="F72AC368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D"/>
    <w:multiLevelType w:val="multilevel"/>
    <w:tmpl w:val="6520EB9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1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4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71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6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9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  <w:b w:val="0"/>
      </w:r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1545"/>
        </w:tabs>
        <w:ind w:left="1545" w:hanging="480"/>
      </w:pPr>
      <w:rPr>
        <w:rFonts w:cs="Arial Narrow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720"/>
      </w:pPr>
    </w:lvl>
    <w:lvl w:ilvl="3">
      <w:start w:val="1"/>
      <w:numFmt w:val="decimal"/>
      <w:lvlText w:val="%1.%2.%3.%4."/>
      <w:lvlJc w:val="left"/>
      <w:pPr>
        <w:tabs>
          <w:tab w:val="num" w:pos="2505"/>
        </w:tabs>
        <w:ind w:left="2505" w:hanging="720"/>
      </w:pPr>
    </w:lvl>
    <w:lvl w:ilvl="4">
      <w:start w:val="1"/>
      <w:numFmt w:val="decimal"/>
      <w:lvlText w:val="%1.%2.%3.%4.%5."/>
      <w:lvlJc w:val="left"/>
      <w:pPr>
        <w:tabs>
          <w:tab w:val="num" w:pos="3225"/>
        </w:tabs>
        <w:ind w:left="3225" w:hanging="1080"/>
      </w:pPr>
    </w:lvl>
    <w:lvl w:ilvl="5">
      <w:start w:val="1"/>
      <w:numFmt w:val="decimal"/>
      <w:lvlText w:val="%1.%2.%3.%4.%5.%6."/>
      <w:lvlJc w:val="left"/>
      <w:pPr>
        <w:tabs>
          <w:tab w:val="num" w:pos="3585"/>
        </w:tabs>
        <w:ind w:left="35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05"/>
        </w:tabs>
        <w:ind w:left="430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665"/>
        </w:tabs>
        <w:ind w:left="466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385"/>
        </w:tabs>
        <w:ind w:left="5385" w:hanging="1800"/>
      </w:pPr>
    </w:lvl>
  </w:abstractNum>
  <w:abstractNum w:abstractNumId="9" w15:restartNumberingAfterBreak="0">
    <w:nsid w:val="0000000F"/>
    <w:multiLevelType w:val="singleLevel"/>
    <w:tmpl w:val="65606D6E"/>
    <w:name w:val="WW8Num15"/>
    <w:lvl w:ilvl="0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Sylfaen" w:hAnsi="Sylfaen" w:hint="default"/>
      </w:r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 Narrow" w:hAnsi="Arial Narrow" w:cs="Arial Narrow"/>
        <w:sz w:val="28"/>
        <w:szCs w:val="28"/>
      </w:r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9"/>
    <w:multiLevelType w:val="singleLevel"/>
    <w:tmpl w:val="00000019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tarSymbol" w:hAnsi="StarSymbol" w:cs="Times New Roman"/>
      </w:rPr>
    </w:lvl>
  </w:abstractNum>
  <w:abstractNum w:abstractNumId="13" w15:restartNumberingAfterBreak="0">
    <w:nsid w:val="0000001C"/>
    <w:multiLevelType w:val="singleLevel"/>
    <w:tmpl w:val="0000001C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4" w15:restartNumberingAfterBreak="0">
    <w:nsid w:val="00000024"/>
    <w:multiLevelType w:val="singleLevel"/>
    <w:tmpl w:val="0000002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5" w15:restartNumberingAfterBreak="0">
    <w:nsid w:val="00000025"/>
    <w:multiLevelType w:val="singleLevel"/>
    <w:tmpl w:val="00000025"/>
    <w:name w:val="WW8Num4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6" w15:restartNumberingAfterBreak="0">
    <w:nsid w:val="0C3F6DA7"/>
    <w:multiLevelType w:val="hybridMultilevel"/>
    <w:tmpl w:val="196CC8D2"/>
    <w:lvl w:ilvl="0" w:tplc="1DF6A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712068"/>
    <w:multiLevelType w:val="hybridMultilevel"/>
    <w:tmpl w:val="29609CB0"/>
    <w:lvl w:ilvl="0" w:tplc="92146E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6402"/>
    <w:multiLevelType w:val="hybridMultilevel"/>
    <w:tmpl w:val="D508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8"/>
  </w:num>
  <w:num w:numId="17">
    <w:abstractNumId w:val="16"/>
  </w:num>
  <w:num w:numId="1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73"/>
    <w:rsid w:val="00006955"/>
    <w:rsid w:val="000136E5"/>
    <w:rsid w:val="000260DA"/>
    <w:rsid w:val="00056EFF"/>
    <w:rsid w:val="000742BF"/>
    <w:rsid w:val="00087DBF"/>
    <w:rsid w:val="000B7C46"/>
    <w:rsid w:val="000C639B"/>
    <w:rsid w:val="000E12E9"/>
    <w:rsid w:val="000E13E9"/>
    <w:rsid w:val="000E1F86"/>
    <w:rsid w:val="00111024"/>
    <w:rsid w:val="00154E40"/>
    <w:rsid w:val="00170E95"/>
    <w:rsid w:val="00174EEA"/>
    <w:rsid w:val="001A3CA6"/>
    <w:rsid w:val="001B44FE"/>
    <w:rsid w:val="001D1036"/>
    <w:rsid w:val="001D3B22"/>
    <w:rsid w:val="001F1B7D"/>
    <w:rsid w:val="001F6251"/>
    <w:rsid w:val="00211536"/>
    <w:rsid w:val="002176D4"/>
    <w:rsid w:val="00260377"/>
    <w:rsid w:val="00261636"/>
    <w:rsid w:val="00322397"/>
    <w:rsid w:val="00357D5F"/>
    <w:rsid w:val="00385239"/>
    <w:rsid w:val="003977DC"/>
    <w:rsid w:val="003A0DEC"/>
    <w:rsid w:val="003B0F7D"/>
    <w:rsid w:val="003C6BC9"/>
    <w:rsid w:val="003D4645"/>
    <w:rsid w:val="003D700E"/>
    <w:rsid w:val="003E20D1"/>
    <w:rsid w:val="003E3E53"/>
    <w:rsid w:val="0041208D"/>
    <w:rsid w:val="004303DB"/>
    <w:rsid w:val="0045265F"/>
    <w:rsid w:val="00487F3E"/>
    <w:rsid w:val="004D2D05"/>
    <w:rsid w:val="00500C5D"/>
    <w:rsid w:val="0050207B"/>
    <w:rsid w:val="00502738"/>
    <w:rsid w:val="005179A5"/>
    <w:rsid w:val="005512DE"/>
    <w:rsid w:val="00571CE2"/>
    <w:rsid w:val="00576A84"/>
    <w:rsid w:val="005822A4"/>
    <w:rsid w:val="00590DB2"/>
    <w:rsid w:val="005949AC"/>
    <w:rsid w:val="005C0598"/>
    <w:rsid w:val="005E6CB9"/>
    <w:rsid w:val="005F0049"/>
    <w:rsid w:val="00603E3D"/>
    <w:rsid w:val="006403D0"/>
    <w:rsid w:val="00642958"/>
    <w:rsid w:val="00647B37"/>
    <w:rsid w:val="006A17DF"/>
    <w:rsid w:val="006B2CA9"/>
    <w:rsid w:val="006E2B51"/>
    <w:rsid w:val="006E725A"/>
    <w:rsid w:val="006F0A5E"/>
    <w:rsid w:val="007174D9"/>
    <w:rsid w:val="007322F1"/>
    <w:rsid w:val="00734993"/>
    <w:rsid w:val="00745314"/>
    <w:rsid w:val="00747790"/>
    <w:rsid w:val="00762ED5"/>
    <w:rsid w:val="007C73F7"/>
    <w:rsid w:val="007D3608"/>
    <w:rsid w:val="00816B08"/>
    <w:rsid w:val="008346F0"/>
    <w:rsid w:val="00860BB3"/>
    <w:rsid w:val="008613C9"/>
    <w:rsid w:val="008963BD"/>
    <w:rsid w:val="00896DA1"/>
    <w:rsid w:val="008E3BE3"/>
    <w:rsid w:val="008E4803"/>
    <w:rsid w:val="00910F5B"/>
    <w:rsid w:val="00941DA0"/>
    <w:rsid w:val="00976728"/>
    <w:rsid w:val="009A184A"/>
    <w:rsid w:val="009B0D2F"/>
    <w:rsid w:val="009C5FA8"/>
    <w:rsid w:val="009E7DF5"/>
    <w:rsid w:val="00A35EE4"/>
    <w:rsid w:val="00A37D39"/>
    <w:rsid w:val="00A61B89"/>
    <w:rsid w:val="00A77EA2"/>
    <w:rsid w:val="00A80B8A"/>
    <w:rsid w:val="00AA5AB0"/>
    <w:rsid w:val="00AB5E04"/>
    <w:rsid w:val="00AE2B73"/>
    <w:rsid w:val="00AF5BE4"/>
    <w:rsid w:val="00B24BB2"/>
    <w:rsid w:val="00B41141"/>
    <w:rsid w:val="00B621C3"/>
    <w:rsid w:val="00B629A3"/>
    <w:rsid w:val="00B96A5E"/>
    <w:rsid w:val="00BA7CFD"/>
    <w:rsid w:val="00BC7E8E"/>
    <w:rsid w:val="00C43D5E"/>
    <w:rsid w:val="00C5022E"/>
    <w:rsid w:val="00C64B28"/>
    <w:rsid w:val="00C87A57"/>
    <w:rsid w:val="00CA631C"/>
    <w:rsid w:val="00CC2CFD"/>
    <w:rsid w:val="00CD09EC"/>
    <w:rsid w:val="00CD0EBB"/>
    <w:rsid w:val="00CE56A1"/>
    <w:rsid w:val="00CF3315"/>
    <w:rsid w:val="00D12455"/>
    <w:rsid w:val="00D24639"/>
    <w:rsid w:val="00D510EF"/>
    <w:rsid w:val="00D95D2C"/>
    <w:rsid w:val="00DB3A6B"/>
    <w:rsid w:val="00DE1AA7"/>
    <w:rsid w:val="00DE1C73"/>
    <w:rsid w:val="00DE44FB"/>
    <w:rsid w:val="00E14A2A"/>
    <w:rsid w:val="00E24F5C"/>
    <w:rsid w:val="00E269A7"/>
    <w:rsid w:val="00E51A78"/>
    <w:rsid w:val="00E63AB6"/>
    <w:rsid w:val="00E64170"/>
    <w:rsid w:val="00E672FB"/>
    <w:rsid w:val="00E82547"/>
    <w:rsid w:val="00ED42C4"/>
    <w:rsid w:val="00ED5C81"/>
    <w:rsid w:val="00F053D5"/>
    <w:rsid w:val="00F06BAC"/>
    <w:rsid w:val="00F16A06"/>
    <w:rsid w:val="00F53936"/>
    <w:rsid w:val="00FB5DF3"/>
    <w:rsid w:val="00FC65D5"/>
    <w:rsid w:val="00FD4BA4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1B111-666E-45B9-9C42-0CC472EC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153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2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B73"/>
  </w:style>
  <w:style w:type="paragraph" w:styleId="Stopka">
    <w:name w:val="footer"/>
    <w:basedOn w:val="Normalny"/>
    <w:link w:val="StopkaZnak"/>
    <w:uiPriority w:val="99"/>
    <w:unhideWhenUsed/>
    <w:rsid w:val="00AE2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B73"/>
  </w:style>
  <w:style w:type="paragraph" w:styleId="Akapitzlist">
    <w:name w:val="List Paragraph"/>
    <w:basedOn w:val="Normalny"/>
    <w:uiPriority w:val="34"/>
    <w:qFormat/>
    <w:rsid w:val="000742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AB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49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49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4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8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0C3B4-BD1E-4036-86A5-07DEA92F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</dc:creator>
  <cp:keywords/>
  <dc:description/>
  <cp:lastModifiedBy>Marta K</cp:lastModifiedBy>
  <cp:revision>12</cp:revision>
  <cp:lastPrinted>2020-10-23T07:53:00Z</cp:lastPrinted>
  <dcterms:created xsi:type="dcterms:W3CDTF">2020-10-20T09:18:00Z</dcterms:created>
  <dcterms:modified xsi:type="dcterms:W3CDTF">2020-10-23T09:59:00Z</dcterms:modified>
</cp:coreProperties>
</file>